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3D5" w:rsidRDefault="008363D5" w:rsidP="008363D5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  <w:lang w:val="tr-TR" w:eastAsia="tr-TR"/>
        </w:rPr>
        <w:drawing>
          <wp:inline distT="0" distB="0" distL="0" distR="0">
            <wp:extent cx="877570" cy="877570"/>
            <wp:effectExtent l="0" t="0" r="0" b="0"/>
            <wp:docPr id="5" name="Resim 5" descr="C:\Users\acer\AppData\Local\Microsoft\Windows\INetCache\Content.Word\OMÜ_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AppData\Local\Microsoft\Windows\INetCache\Content.Word\OMÜ_logo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27DC45EC" wp14:editId="48732B6D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848360" cy="895985"/>
            <wp:effectExtent l="0" t="0" r="8890" b="0"/>
            <wp:wrapSquare wrapText="bothSides"/>
            <wp:docPr id="4" name="Resim 4" descr="C:\Users\acer\AppData\Local\Microsoft\Windows\INetCache\Content.Word\OMÜ_Veteriner_Fakültes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AppData\Local\Microsoft\Windows\INetCache\Content.Word\OMÜ_Veteriner_Fakültesi_log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3D5" w:rsidRPr="008363D5" w:rsidRDefault="008363D5" w:rsidP="008363D5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proofErr w:type="gramStart"/>
      <w:r w:rsidRPr="008363D5">
        <w:rPr>
          <w:b/>
          <w:sz w:val="24"/>
          <w:szCs w:val="24"/>
        </w:rPr>
        <w:t>T.C.</w:t>
      </w:r>
      <w:proofErr w:type="gramEnd"/>
    </w:p>
    <w:p w:rsidR="008363D5" w:rsidRPr="008363D5" w:rsidRDefault="008363D5" w:rsidP="008363D5">
      <w:pPr>
        <w:spacing w:after="0" w:line="240" w:lineRule="auto"/>
        <w:jc w:val="center"/>
        <w:rPr>
          <w:sz w:val="24"/>
          <w:szCs w:val="24"/>
        </w:rPr>
      </w:pPr>
      <w:r w:rsidRPr="008363D5">
        <w:rPr>
          <w:b/>
          <w:sz w:val="24"/>
          <w:szCs w:val="24"/>
        </w:rPr>
        <w:t>ONDOKUZ MAYIS ÜNİVERSİTESİ</w:t>
      </w:r>
    </w:p>
    <w:p w:rsidR="008363D5" w:rsidRPr="008363D5" w:rsidRDefault="008363D5" w:rsidP="008363D5">
      <w:pPr>
        <w:spacing w:after="0" w:line="240" w:lineRule="auto"/>
        <w:jc w:val="center"/>
        <w:rPr>
          <w:sz w:val="24"/>
          <w:szCs w:val="24"/>
        </w:rPr>
      </w:pPr>
      <w:r w:rsidRPr="008363D5">
        <w:rPr>
          <w:b/>
          <w:sz w:val="24"/>
          <w:szCs w:val="24"/>
        </w:rPr>
        <w:t>VETERİNER FAKÜLTESİ</w:t>
      </w:r>
    </w:p>
    <w:p w:rsidR="008363D5" w:rsidRPr="008363D5" w:rsidRDefault="008363D5" w:rsidP="008363D5">
      <w:pPr>
        <w:spacing w:after="0" w:line="240" w:lineRule="auto"/>
        <w:jc w:val="center"/>
        <w:rPr>
          <w:sz w:val="24"/>
          <w:szCs w:val="24"/>
        </w:rPr>
      </w:pPr>
      <w:r w:rsidRPr="008363D5">
        <w:rPr>
          <w:b/>
          <w:sz w:val="24"/>
          <w:szCs w:val="24"/>
        </w:rPr>
        <w:t>“BİTİRME PROJESİ” POSTER SUNUMU DEĞERLENDİRME FORMU</w:t>
      </w:r>
    </w:p>
    <w:p w:rsidR="008363D5" w:rsidRPr="008363D5" w:rsidRDefault="008363D5" w:rsidP="008363D5">
      <w:pPr>
        <w:spacing w:after="0" w:line="240" w:lineRule="auto"/>
        <w:jc w:val="center"/>
        <w:rPr>
          <w:b/>
          <w:sz w:val="24"/>
          <w:szCs w:val="24"/>
        </w:rPr>
      </w:pPr>
      <w:r w:rsidRPr="008363D5">
        <w:rPr>
          <w:b/>
          <w:sz w:val="24"/>
          <w:szCs w:val="24"/>
        </w:rPr>
        <w:t>(…….-…….. EĞİTİM-ÖĞRETİM YILI IX. YARIYIL)</w:t>
      </w:r>
    </w:p>
    <w:p w:rsidR="008363D5" w:rsidRDefault="008363D5" w:rsidP="008363D5">
      <w:pPr>
        <w:spacing w:after="60"/>
        <w:jc w:val="center"/>
      </w:pPr>
      <w:r w:rsidRPr="008363D5">
        <w:rPr>
          <w:b/>
          <w:sz w:val="24"/>
          <w:szCs w:val="24"/>
          <w:lang w:val="tr-TR"/>
        </w:rPr>
        <w:t>(EK 4b)</w:t>
      </w:r>
    </w:p>
    <w:tbl>
      <w:tblPr>
        <w:tblStyle w:val="TableNormal1"/>
        <w:tblW w:w="10482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7778"/>
      </w:tblGrid>
      <w:tr w:rsidR="00804160">
        <w:trPr>
          <w:trHeight w:val="380"/>
        </w:trPr>
        <w:tc>
          <w:tcPr>
            <w:tcW w:w="2704" w:type="dxa"/>
          </w:tcPr>
          <w:p w:rsidR="00804160" w:rsidRDefault="00317C00">
            <w:pPr>
              <w:pStyle w:val="TableParagraph"/>
              <w:spacing w:before="116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Soyadı</w:t>
            </w:r>
          </w:p>
        </w:tc>
        <w:tc>
          <w:tcPr>
            <w:tcW w:w="7778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160">
        <w:trPr>
          <w:trHeight w:val="380"/>
        </w:trPr>
        <w:tc>
          <w:tcPr>
            <w:tcW w:w="2704" w:type="dxa"/>
          </w:tcPr>
          <w:p w:rsidR="00804160" w:rsidRDefault="00317C00">
            <w:pPr>
              <w:pStyle w:val="TableParagraph"/>
              <w:spacing w:before="116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No</w:t>
            </w:r>
          </w:p>
        </w:tc>
        <w:tc>
          <w:tcPr>
            <w:tcW w:w="7778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160">
        <w:trPr>
          <w:trHeight w:val="381"/>
        </w:trPr>
        <w:tc>
          <w:tcPr>
            <w:tcW w:w="2704" w:type="dxa"/>
          </w:tcPr>
          <w:p w:rsidR="00804160" w:rsidRDefault="00317C00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Projesi Başlığı</w:t>
            </w:r>
          </w:p>
        </w:tc>
        <w:tc>
          <w:tcPr>
            <w:tcW w:w="7778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160">
        <w:trPr>
          <w:trHeight w:val="381"/>
        </w:trPr>
        <w:tc>
          <w:tcPr>
            <w:tcW w:w="2704" w:type="dxa"/>
          </w:tcPr>
          <w:p w:rsidR="00804160" w:rsidRDefault="00317C00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Danışman </w:t>
            </w:r>
          </w:p>
        </w:tc>
        <w:tc>
          <w:tcPr>
            <w:tcW w:w="7778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D0C">
        <w:trPr>
          <w:trHeight w:val="381"/>
        </w:trPr>
        <w:tc>
          <w:tcPr>
            <w:tcW w:w="2704" w:type="dxa"/>
          </w:tcPr>
          <w:p w:rsidR="00031D0C" w:rsidRDefault="00031D0C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Sunum Tarihi</w:t>
            </w:r>
          </w:p>
        </w:tc>
        <w:tc>
          <w:tcPr>
            <w:tcW w:w="7778" w:type="dxa"/>
            <w:vAlign w:val="center"/>
          </w:tcPr>
          <w:p w:rsidR="00031D0C" w:rsidRDefault="00031D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160" w:rsidRDefault="00804160">
      <w:pPr>
        <w:spacing w:after="60"/>
      </w:pPr>
    </w:p>
    <w:tbl>
      <w:tblPr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867"/>
        <w:gridCol w:w="1557"/>
        <w:gridCol w:w="2057"/>
      </w:tblGrid>
      <w:tr w:rsidR="00804160">
        <w:trPr>
          <w:trHeight w:val="400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spacing w:val="-2"/>
                <w:sz w:val="24"/>
                <w:szCs w:val="24"/>
              </w:rPr>
              <w:t>Değerlendirme</w:t>
            </w:r>
            <w:proofErr w:type="spellEnd"/>
            <w:r>
              <w:rPr>
                <w:rFonts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pacing w:val="-2"/>
                <w:sz w:val="24"/>
                <w:szCs w:val="24"/>
              </w:rPr>
              <w:t>başlıkları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sz w:val="24"/>
                <w:szCs w:val="24"/>
              </w:rPr>
              <w:t>Puan</w:t>
            </w:r>
            <w:proofErr w:type="spellEnd"/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Not</w:t>
            </w: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Konunun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özgünlüğü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tr-TR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Yeterli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doğru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güncel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literatür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toplanması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15/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Konu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hakimiyeti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kaynak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veya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toplanan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verilerin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doğru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değerlendirebilmesi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15/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Poster </w:t>
            </w:r>
            <w:proofErr w:type="spellStart"/>
            <w:r>
              <w:rPr>
                <w:rFonts w:cs="Times New Roman"/>
                <w:sz w:val="24"/>
                <w:szCs w:val="24"/>
              </w:rPr>
              <w:t>tasarımı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görsel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düzen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okunabilirlik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15/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Posterin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doğru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anlaşılır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bilimsel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biçimde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sunulması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15/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Jüri</w:t>
            </w:r>
            <w:proofErr w:type="spellEnd"/>
            <w:r>
              <w:rPr>
                <w:rFonts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cs="Times New Roman"/>
                <w:sz w:val="24"/>
                <w:szCs w:val="24"/>
              </w:rPr>
              <w:t>katılımcı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sorularını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yanıtlama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yeterliliği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tr-TR"/>
              </w:rPr>
              <w:t>20</w:t>
            </w:r>
            <w:r>
              <w:rPr>
                <w:rFonts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 w:rsidTr="008363D5">
        <w:trPr>
          <w:trHeight w:val="341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TOPLAM POSTER SUNUM JÜRİ PUANI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Ara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sınav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notu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="Times New Roman"/>
                <w:sz w:val="24"/>
                <w:szCs w:val="24"/>
              </w:rPr>
              <w:t>Danışman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Puanı</w:t>
            </w:r>
            <w:proofErr w:type="spellEnd"/>
            <w:r>
              <w:rPr>
                <w:rFonts w:cs="Times New Roman"/>
                <w:sz w:val="24"/>
                <w:szCs w:val="24"/>
              </w:rPr>
              <w:t>)  (%40)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Final </w:t>
            </w:r>
            <w:proofErr w:type="spellStart"/>
            <w:r>
              <w:rPr>
                <w:rFonts w:cs="Times New Roman"/>
                <w:sz w:val="24"/>
                <w:szCs w:val="24"/>
              </w:rPr>
              <w:t>notu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(Poster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Sunum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Jüri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Puanı</w:t>
            </w:r>
            <w:proofErr w:type="spellEnd"/>
            <w:r>
              <w:rPr>
                <w:rFonts w:cs="Times New Roman"/>
                <w:sz w:val="24"/>
                <w:szCs w:val="24"/>
              </w:rPr>
              <w:t>)  (%60)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Bütünleme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notu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(Poster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Sunum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Jüri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Puanı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443"/>
          <w:jc w:val="center"/>
        </w:trPr>
        <w:tc>
          <w:tcPr>
            <w:tcW w:w="6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Geçme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Notu</w:t>
            </w:r>
            <w:proofErr w:type="spellEnd"/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317C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04160" w:rsidRDefault="008041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04160">
        <w:trPr>
          <w:trHeight w:val="382"/>
          <w:jc w:val="center"/>
        </w:trPr>
        <w:tc>
          <w:tcPr>
            <w:tcW w:w="104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8363D5" w:rsidRDefault="00317C00" w:rsidP="008363D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Poster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sunumlarda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öğrenci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sunum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takviminde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belirtilen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saatler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içinde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posterinin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başında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bulunmak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zorundadır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cs="Times New Roman"/>
                <w:sz w:val="24"/>
                <w:szCs w:val="24"/>
              </w:rPr>
              <w:t>İlan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edilen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gün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saatte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sunulmayan</w:t>
            </w:r>
            <w:proofErr w:type="spellEnd"/>
            <w:r>
              <w:rPr>
                <w:rFonts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cs="Times New Roman"/>
                <w:sz w:val="24"/>
                <w:szCs w:val="24"/>
              </w:rPr>
              <w:t>teslim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edilmeyen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çalışmalar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değerlendirmeye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alınmaz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  <w:r w:rsidR="00031D0C">
              <w:rPr>
                <w:rFonts w:cs="Times New Roman"/>
                <w:sz w:val="24"/>
                <w:szCs w:val="24"/>
              </w:rPr>
              <w:t xml:space="preserve"> Poster </w:t>
            </w:r>
            <w:proofErr w:type="spellStart"/>
            <w:r w:rsidR="00031D0C">
              <w:rPr>
                <w:rFonts w:cs="Times New Roman"/>
                <w:sz w:val="24"/>
                <w:szCs w:val="24"/>
              </w:rPr>
              <w:t>boyutları</w:t>
            </w:r>
            <w:proofErr w:type="spellEnd"/>
            <w:r w:rsidR="00031D0C">
              <w:rPr>
                <w:rFonts w:cs="Times New Roman"/>
                <w:sz w:val="24"/>
                <w:szCs w:val="24"/>
              </w:rPr>
              <w:t xml:space="preserve"> 70x90 cm </w:t>
            </w:r>
            <w:proofErr w:type="spellStart"/>
            <w:r w:rsidR="00031D0C">
              <w:rPr>
                <w:rFonts w:cs="Times New Roman"/>
                <w:sz w:val="24"/>
                <w:szCs w:val="24"/>
              </w:rPr>
              <w:t>ebatlarında</w:t>
            </w:r>
            <w:proofErr w:type="spellEnd"/>
            <w:r w:rsidR="00031D0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031D0C">
              <w:rPr>
                <w:rFonts w:cs="Times New Roman"/>
                <w:sz w:val="24"/>
                <w:szCs w:val="24"/>
              </w:rPr>
              <w:t>olacak</w:t>
            </w:r>
            <w:proofErr w:type="spellEnd"/>
            <w:r w:rsidR="00031D0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031D0C">
              <w:rPr>
                <w:rFonts w:cs="Times New Roman"/>
                <w:sz w:val="24"/>
                <w:szCs w:val="24"/>
              </w:rPr>
              <w:t>şekilde</w:t>
            </w:r>
            <w:proofErr w:type="spellEnd"/>
            <w:r w:rsidR="00031D0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031D0C">
              <w:rPr>
                <w:rFonts w:cs="Times New Roman"/>
                <w:sz w:val="24"/>
                <w:szCs w:val="24"/>
              </w:rPr>
              <w:t>hazırlanmalıdır</w:t>
            </w:r>
            <w:proofErr w:type="spellEnd"/>
            <w:r w:rsidR="00031D0C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:rsidR="00804160" w:rsidRDefault="00804160">
      <w:pPr>
        <w:spacing w:after="60"/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4"/>
        <w:gridCol w:w="3816"/>
      </w:tblGrid>
      <w:tr w:rsidR="00804160">
        <w:trPr>
          <w:trHeight w:val="268"/>
        </w:trPr>
        <w:tc>
          <w:tcPr>
            <w:tcW w:w="10490" w:type="dxa"/>
            <w:gridSpan w:val="2"/>
          </w:tcPr>
          <w:p w:rsidR="00804160" w:rsidRDefault="00317C00">
            <w:pPr>
              <w:pStyle w:val="TableParagraph"/>
              <w:spacing w:line="248" w:lineRule="exact"/>
              <w:ind w:right="36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BİTİRME PROJESİ DEĞERLENDİRME JÜRİSİ</w:t>
            </w:r>
          </w:p>
        </w:tc>
      </w:tr>
      <w:tr w:rsidR="00804160">
        <w:trPr>
          <w:trHeight w:val="270"/>
        </w:trPr>
        <w:tc>
          <w:tcPr>
            <w:tcW w:w="6674" w:type="dxa"/>
          </w:tcPr>
          <w:p w:rsidR="00804160" w:rsidRDefault="00317C00">
            <w:pPr>
              <w:pStyle w:val="TableParagraph"/>
              <w:spacing w:line="251" w:lineRule="exact"/>
              <w:ind w:right="26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Unvanı Adı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3816" w:type="dxa"/>
          </w:tcPr>
          <w:p w:rsidR="00804160" w:rsidRDefault="00317C00">
            <w:pPr>
              <w:pStyle w:val="TableParagraph"/>
              <w:spacing w:line="251" w:lineRule="exact"/>
              <w:ind w:left="1543" w:right="15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İmza</w:t>
            </w:r>
          </w:p>
        </w:tc>
      </w:tr>
      <w:tr w:rsidR="00804160" w:rsidTr="008363D5">
        <w:trPr>
          <w:trHeight w:val="302"/>
        </w:trPr>
        <w:tc>
          <w:tcPr>
            <w:tcW w:w="6674" w:type="dxa"/>
            <w:vAlign w:val="center"/>
          </w:tcPr>
          <w:p w:rsidR="00804160" w:rsidRDefault="00317C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</w:p>
        </w:tc>
        <w:tc>
          <w:tcPr>
            <w:tcW w:w="3816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160" w:rsidTr="008363D5">
        <w:trPr>
          <w:trHeight w:val="419"/>
        </w:trPr>
        <w:tc>
          <w:tcPr>
            <w:tcW w:w="6674" w:type="dxa"/>
            <w:vAlign w:val="center"/>
          </w:tcPr>
          <w:p w:rsidR="00804160" w:rsidRDefault="00317C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  <w:tc>
          <w:tcPr>
            <w:tcW w:w="3816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160" w:rsidTr="008363D5">
        <w:trPr>
          <w:trHeight w:val="411"/>
        </w:trPr>
        <w:tc>
          <w:tcPr>
            <w:tcW w:w="6674" w:type="dxa"/>
            <w:vAlign w:val="center"/>
          </w:tcPr>
          <w:p w:rsidR="00804160" w:rsidRDefault="00317C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  <w:tc>
          <w:tcPr>
            <w:tcW w:w="3816" w:type="dxa"/>
            <w:vAlign w:val="center"/>
          </w:tcPr>
          <w:p w:rsidR="00804160" w:rsidRDefault="008041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160" w:rsidRDefault="00804160"/>
    <w:sectPr w:rsidR="00804160">
      <w:pgSz w:w="11906" w:h="16838"/>
      <w:pgMar w:top="425" w:right="595" w:bottom="397" w:left="595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92B" w:rsidRDefault="0029092B">
      <w:pPr>
        <w:spacing w:line="240" w:lineRule="auto"/>
      </w:pPr>
      <w:r>
        <w:separator/>
      </w:r>
    </w:p>
  </w:endnote>
  <w:endnote w:type="continuationSeparator" w:id="0">
    <w:p w:rsidR="0029092B" w:rsidRDefault="00290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92B" w:rsidRDefault="0029092B">
      <w:pPr>
        <w:spacing w:after="0"/>
      </w:pPr>
      <w:r>
        <w:separator/>
      </w:r>
    </w:p>
  </w:footnote>
  <w:footnote w:type="continuationSeparator" w:id="0">
    <w:p w:rsidR="0029092B" w:rsidRDefault="002909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ListeNumaras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eNumaras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eMaddemi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eMaddemi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eNumaras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eMaddemi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D0C"/>
    <w:rsid w:val="00034616"/>
    <w:rsid w:val="0006063C"/>
    <w:rsid w:val="000B14A2"/>
    <w:rsid w:val="000E7B7D"/>
    <w:rsid w:val="00110137"/>
    <w:rsid w:val="0015074B"/>
    <w:rsid w:val="001B619D"/>
    <w:rsid w:val="0029092B"/>
    <w:rsid w:val="0029639D"/>
    <w:rsid w:val="002A60F5"/>
    <w:rsid w:val="002E1988"/>
    <w:rsid w:val="003117C5"/>
    <w:rsid w:val="00317C00"/>
    <w:rsid w:val="00326F90"/>
    <w:rsid w:val="00374DEF"/>
    <w:rsid w:val="00460BD1"/>
    <w:rsid w:val="00483DB0"/>
    <w:rsid w:val="005747B7"/>
    <w:rsid w:val="006957ED"/>
    <w:rsid w:val="006A34F3"/>
    <w:rsid w:val="006B4156"/>
    <w:rsid w:val="00765A79"/>
    <w:rsid w:val="007B143A"/>
    <w:rsid w:val="00804160"/>
    <w:rsid w:val="008363D5"/>
    <w:rsid w:val="009C6A61"/>
    <w:rsid w:val="00AA1D8D"/>
    <w:rsid w:val="00AB585A"/>
    <w:rsid w:val="00B47730"/>
    <w:rsid w:val="00B83E18"/>
    <w:rsid w:val="00C522BB"/>
    <w:rsid w:val="00CB0664"/>
    <w:rsid w:val="00D30869"/>
    <w:rsid w:val="00E164F1"/>
    <w:rsid w:val="00E43231"/>
    <w:rsid w:val="00E878D2"/>
    <w:rsid w:val="00EC47FF"/>
    <w:rsid w:val="00FC693F"/>
    <w:rsid w:val="45B44D0C"/>
    <w:rsid w:val="54241D60"/>
    <w:rsid w:val="566301B7"/>
    <w:rsid w:val="7371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 w:qFormat="1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/>
    <w:lsdException w:name="Medium Shading 1 Accent 2" w:uiPriority="63" w:unhideWhenUsed="0" w:qFormat="1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 w:qFormat="1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/>
    <w:lsdException w:name="Light Grid Accent 6" w:uiPriority="62" w:unhideWhenUsed="0"/>
    <w:lsdException w:name="Medium Shading 1 Accent 6" w:uiPriority="63" w:unhideWhenUsed="0" w:qFormat="1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Times New Roman" w:hAnsi="Times New Roman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unhideWhenUsed/>
    <w:pPr>
      <w:spacing w:after="120"/>
    </w:pPr>
  </w:style>
  <w:style w:type="paragraph" w:styleId="GvdeMetni2">
    <w:name w:val="Body Text 2"/>
    <w:basedOn w:val="Normal"/>
    <w:link w:val="GvdeMetni2Char"/>
    <w:uiPriority w:val="99"/>
    <w:unhideWhenUsed/>
    <w:pPr>
      <w:spacing w:after="120" w:line="480" w:lineRule="auto"/>
    </w:pPr>
  </w:style>
  <w:style w:type="paragraph" w:styleId="GvdeMetni3">
    <w:name w:val="Body Text 3"/>
    <w:basedOn w:val="Normal"/>
    <w:link w:val="GvdeMetni3Char"/>
    <w:uiPriority w:val="99"/>
    <w:unhideWhenUsed/>
    <w:qFormat/>
    <w:pPr>
      <w:spacing w:after="120"/>
    </w:pPr>
    <w:rPr>
      <w:sz w:val="16"/>
      <w:szCs w:val="16"/>
    </w:rPr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Devam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eNumaras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eNumaras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eNumaras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kroMetni">
    <w:name w:val="macro"/>
    <w:link w:val="MakroMetni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paragraph" w:styleId="AltKonuBal">
    <w:name w:val="Subtitle"/>
    <w:basedOn w:val="Normal"/>
    <w:next w:val="Normal"/>
    <w:link w:val="AltKonuBal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oKlavuzu">
    <w:name w:val="Table Grid"/>
    <w:basedOn w:val="NormalTablo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kGlgeleme">
    <w:name w:val="Light Shading"/>
    <w:basedOn w:val="NormalTablo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AkKlavuz-Vurgu1">
    <w:name w:val="Light Grid Accent 1"/>
    <w:basedOn w:val="NormalTablo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AkKlavuz-Vurgu2">
    <w:name w:val="Light Grid Accent 2"/>
    <w:basedOn w:val="NormalTablo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AkKlavuz-Vurgu3">
    <w:name w:val="Light Grid Accent 3"/>
    <w:basedOn w:val="NormalTablo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AkKlavuz-Vurgu4">
    <w:name w:val="Light Grid Accent 4"/>
    <w:basedOn w:val="NormalTablo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AkKlavuz-Vurgu5">
    <w:name w:val="Light Grid Accent 5"/>
    <w:basedOn w:val="NormalTablo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AkKlavuz-Vurgu6">
    <w:name w:val="Light Grid Accent 6"/>
    <w:basedOn w:val="NormalTablo"/>
    <w:uiPriority w:val="62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OrtaGlgeleme1">
    <w:name w:val="Medium Shading 1"/>
    <w:basedOn w:val="NormalTablo"/>
    <w:uiPriority w:val="6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tbilgiChar">
    <w:name w:val="Üstbilgi Char"/>
    <w:basedOn w:val="VarsaylanParagrafYazTipi"/>
    <w:link w:val="stbilgi"/>
    <w:uiPriority w:val="99"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styleId="AralkYok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ltKonuBalChar">
    <w:name w:val="Alt Konu Başlığı Char"/>
    <w:basedOn w:val="VarsaylanParagrafYazTipi"/>
    <w:link w:val="AltKonuBa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vdeMetniChar">
    <w:name w:val="Gövde Metni Char"/>
    <w:basedOn w:val="VarsaylanParagrafYazTipi"/>
    <w:link w:val="GvdeMetni"/>
    <w:uiPriority w:val="99"/>
    <w:qFormat/>
  </w:style>
  <w:style w:type="character" w:customStyle="1" w:styleId="GvdeMetni2Char">
    <w:name w:val="Gövde Metni 2 Char"/>
    <w:basedOn w:val="VarsaylanParagrafYazTipi"/>
    <w:link w:val="GvdeMetni2"/>
    <w:uiPriority w:val="99"/>
  </w:style>
  <w:style w:type="character" w:customStyle="1" w:styleId="GvdeMetni3Char">
    <w:name w:val="Gövde Metni 3 Char"/>
    <w:basedOn w:val="VarsaylanParagrafYazTipi"/>
    <w:link w:val="GvdeMetni3"/>
    <w:uiPriority w:val="99"/>
    <w:qFormat/>
    <w:rPr>
      <w:sz w:val="16"/>
      <w:szCs w:val="16"/>
    </w:rPr>
  </w:style>
  <w:style w:type="character" w:customStyle="1" w:styleId="MakroMetniChar">
    <w:name w:val="Makro Metni Char"/>
    <w:basedOn w:val="VarsaylanParagrafYazTipi"/>
    <w:link w:val="MakroMetni"/>
    <w:uiPriority w:val="99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Pr>
      <w:b/>
      <w:bCs/>
      <w:i/>
      <w:iCs/>
      <w:color w:val="4F81BD" w:themeColor="accent1"/>
    </w:rPr>
  </w:style>
  <w:style w:type="character" w:customStyle="1" w:styleId="HafifVurgulama1">
    <w:name w:val="Hafif Vurgulama1"/>
    <w:basedOn w:val="VarsaylanParagrafYazTipi"/>
    <w:uiPriority w:val="19"/>
    <w:qFormat/>
    <w:rPr>
      <w:i/>
      <w:iCs/>
      <w:color w:val="7F7F7F" w:themeColor="text1" w:themeTint="80"/>
    </w:rPr>
  </w:style>
  <w:style w:type="character" w:customStyle="1" w:styleId="GlVurgulama1">
    <w:name w:val="Güçlü Vurgulama1"/>
    <w:basedOn w:val="VarsaylanParagrafYazTipi"/>
    <w:uiPriority w:val="21"/>
    <w:qFormat/>
    <w:rPr>
      <w:b/>
      <w:bCs/>
      <w:i/>
      <w:iCs/>
      <w:color w:val="4F81BD" w:themeColor="accent1"/>
    </w:rPr>
  </w:style>
  <w:style w:type="character" w:customStyle="1" w:styleId="HafifBavuru1">
    <w:name w:val="Hafif Başvuru1"/>
    <w:basedOn w:val="VarsaylanParagrafYazTipi"/>
    <w:uiPriority w:val="31"/>
    <w:qFormat/>
    <w:rPr>
      <w:smallCaps/>
      <w:color w:val="C0504D" w:themeColor="accent2"/>
      <w:u w:val="single"/>
    </w:rPr>
  </w:style>
  <w:style w:type="character" w:customStyle="1" w:styleId="GlBavuru1">
    <w:name w:val="Güçlü Başvuru1"/>
    <w:basedOn w:val="VarsaylanParagrafYazTipi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KitapBal1">
    <w:name w:val="Kitap Başlığı1"/>
    <w:basedOn w:val="VarsaylanParagrafYazTipi"/>
    <w:uiPriority w:val="33"/>
    <w:qFormat/>
    <w:rPr>
      <w:b/>
      <w:bCs/>
      <w:smallCaps/>
      <w:spacing w:val="5"/>
    </w:rPr>
  </w:style>
  <w:style w:type="paragraph" w:customStyle="1" w:styleId="TBal1">
    <w:name w:val="İÇT Başlığı1"/>
    <w:basedOn w:val="Balk1"/>
    <w:next w:val="Normal"/>
    <w:uiPriority w:val="39"/>
    <w:semiHidden/>
    <w:unhideWhenUsed/>
    <w:qFormat/>
    <w:pPr>
      <w:outlineLvl w:val="9"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 w:qFormat="1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/>
    <w:lsdException w:name="Medium Shading 1 Accent 2" w:uiPriority="63" w:unhideWhenUsed="0" w:qFormat="1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 w:qFormat="1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1"/>
    <w:lsdException w:name="Light List Accent 6" w:uiPriority="61" w:unhideWhenUsed="0"/>
    <w:lsdException w:name="Light Grid Accent 6" w:uiPriority="62" w:unhideWhenUsed="0"/>
    <w:lsdException w:name="Medium Shading 1 Accent 6" w:uiPriority="63" w:unhideWhenUsed="0" w:qFormat="1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Times New Roman" w:hAnsi="Times New Roman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unhideWhenUsed/>
    <w:pPr>
      <w:spacing w:after="120"/>
    </w:pPr>
  </w:style>
  <w:style w:type="paragraph" w:styleId="GvdeMetni2">
    <w:name w:val="Body Text 2"/>
    <w:basedOn w:val="Normal"/>
    <w:link w:val="GvdeMetni2Char"/>
    <w:uiPriority w:val="99"/>
    <w:unhideWhenUsed/>
    <w:pPr>
      <w:spacing w:after="120" w:line="480" w:lineRule="auto"/>
    </w:pPr>
  </w:style>
  <w:style w:type="paragraph" w:styleId="GvdeMetni3">
    <w:name w:val="Body Text 3"/>
    <w:basedOn w:val="Normal"/>
    <w:link w:val="GvdeMetni3Char"/>
    <w:uiPriority w:val="99"/>
    <w:unhideWhenUsed/>
    <w:qFormat/>
    <w:pPr>
      <w:spacing w:after="120"/>
    </w:pPr>
    <w:rPr>
      <w:sz w:val="16"/>
      <w:szCs w:val="16"/>
    </w:rPr>
  </w:style>
  <w:style w:type="paragraph" w:styleId="ResimYazs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Devam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eNumaras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eNumaras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eNumaras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kroMetni">
    <w:name w:val="macro"/>
    <w:link w:val="MakroMetni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paragraph" w:styleId="AltKonuBal">
    <w:name w:val="Subtitle"/>
    <w:basedOn w:val="Normal"/>
    <w:next w:val="Normal"/>
    <w:link w:val="AltKonuBal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oKlavuzu">
    <w:name w:val="Table Grid"/>
    <w:basedOn w:val="NormalTablo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kGlgeleme">
    <w:name w:val="Light Shading"/>
    <w:basedOn w:val="NormalTablo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AkKlavuz-Vurgu1">
    <w:name w:val="Light Grid Accent 1"/>
    <w:basedOn w:val="NormalTablo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AkKlavuz-Vurgu2">
    <w:name w:val="Light Grid Accent 2"/>
    <w:basedOn w:val="NormalTablo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AkKlavuz-Vurgu3">
    <w:name w:val="Light Grid Accent 3"/>
    <w:basedOn w:val="NormalTablo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AkKlavuz-Vurgu4">
    <w:name w:val="Light Grid Accent 4"/>
    <w:basedOn w:val="NormalTablo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AkKlavuz-Vurgu5">
    <w:name w:val="Light Grid Accent 5"/>
    <w:basedOn w:val="NormalTablo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AkKlavuz-Vurgu6">
    <w:name w:val="Light Grid Accent 6"/>
    <w:basedOn w:val="NormalTablo"/>
    <w:uiPriority w:val="62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OrtaGlgeleme1">
    <w:name w:val="Medium Shading 1"/>
    <w:basedOn w:val="NormalTablo"/>
    <w:uiPriority w:val="6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tbilgiChar">
    <w:name w:val="Üstbilgi Char"/>
    <w:basedOn w:val="VarsaylanParagrafYazTipi"/>
    <w:link w:val="stbilgi"/>
    <w:uiPriority w:val="99"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styleId="AralkYok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ltKonuBalChar">
    <w:name w:val="Alt Konu Başlığı Char"/>
    <w:basedOn w:val="VarsaylanParagrafYazTipi"/>
    <w:link w:val="AltKonuBa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vdeMetniChar">
    <w:name w:val="Gövde Metni Char"/>
    <w:basedOn w:val="VarsaylanParagrafYazTipi"/>
    <w:link w:val="GvdeMetni"/>
    <w:uiPriority w:val="99"/>
    <w:qFormat/>
  </w:style>
  <w:style w:type="character" w:customStyle="1" w:styleId="GvdeMetni2Char">
    <w:name w:val="Gövde Metni 2 Char"/>
    <w:basedOn w:val="VarsaylanParagrafYazTipi"/>
    <w:link w:val="GvdeMetni2"/>
    <w:uiPriority w:val="99"/>
  </w:style>
  <w:style w:type="character" w:customStyle="1" w:styleId="GvdeMetni3Char">
    <w:name w:val="Gövde Metni 3 Char"/>
    <w:basedOn w:val="VarsaylanParagrafYazTipi"/>
    <w:link w:val="GvdeMetni3"/>
    <w:uiPriority w:val="99"/>
    <w:qFormat/>
    <w:rPr>
      <w:sz w:val="16"/>
      <w:szCs w:val="16"/>
    </w:rPr>
  </w:style>
  <w:style w:type="character" w:customStyle="1" w:styleId="MakroMetniChar">
    <w:name w:val="Makro Metni Char"/>
    <w:basedOn w:val="VarsaylanParagrafYazTipi"/>
    <w:link w:val="MakroMetni"/>
    <w:uiPriority w:val="99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Pr>
      <w:b/>
      <w:bCs/>
      <w:i/>
      <w:iCs/>
      <w:color w:val="4F81BD" w:themeColor="accent1"/>
    </w:rPr>
  </w:style>
  <w:style w:type="character" w:customStyle="1" w:styleId="HafifVurgulama1">
    <w:name w:val="Hafif Vurgulama1"/>
    <w:basedOn w:val="VarsaylanParagrafYazTipi"/>
    <w:uiPriority w:val="19"/>
    <w:qFormat/>
    <w:rPr>
      <w:i/>
      <w:iCs/>
      <w:color w:val="7F7F7F" w:themeColor="text1" w:themeTint="80"/>
    </w:rPr>
  </w:style>
  <w:style w:type="character" w:customStyle="1" w:styleId="GlVurgulama1">
    <w:name w:val="Güçlü Vurgulama1"/>
    <w:basedOn w:val="VarsaylanParagrafYazTipi"/>
    <w:uiPriority w:val="21"/>
    <w:qFormat/>
    <w:rPr>
      <w:b/>
      <w:bCs/>
      <w:i/>
      <w:iCs/>
      <w:color w:val="4F81BD" w:themeColor="accent1"/>
    </w:rPr>
  </w:style>
  <w:style w:type="character" w:customStyle="1" w:styleId="HafifBavuru1">
    <w:name w:val="Hafif Başvuru1"/>
    <w:basedOn w:val="VarsaylanParagrafYazTipi"/>
    <w:uiPriority w:val="31"/>
    <w:qFormat/>
    <w:rPr>
      <w:smallCaps/>
      <w:color w:val="C0504D" w:themeColor="accent2"/>
      <w:u w:val="single"/>
    </w:rPr>
  </w:style>
  <w:style w:type="character" w:customStyle="1" w:styleId="GlBavuru1">
    <w:name w:val="Güçlü Başvuru1"/>
    <w:basedOn w:val="VarsaylanParagrafYazTipi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KitapBal1">
    <w:name w:val="Kitap Başlığı1"/>
    <w:basedOn w:val="VarsaylanParagrafYazTipi"/>
    <w:uiPriority w:val="33"/>
    <w:qFormat/>
    <w:rPr>
      <w:b/>
      <w:bCs/>
      <w:smallCaps/>
      <w:spacing w:val="5"/>
    </w:rPr>
  </w:style>
  <w:style w:type="paragraph" w:customStyle="1" w:styleId="TBal1">
    <w:name w:val="İÇT Başlığı1"/>
    <w:basedOn w:val="Balk1"/>
    <w:next w:val="Normal"/>
    <w:uiPriority w:val="39"/>
    <w:semiHidden/>
    <w:unhideWhenUsed/>
    <w:qFormat/>
    <w:pPr>
      <w:outlineLvl w:val="9"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633394-8CB8-429F-BDF6-8841DB07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6</cp:revision>
  <cp:lastPrinted>2026-07-28T11:05:00Z</cp:lastPrinted>
  <dcterms:created xsi:type="dcterms:W3CDTF">2026-07-13T12:17:00Z</dcterms:created>
  <dcterms:modified xsi:type="dcterms:W3CDTF">2026-07-28T11:05:00Z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1055-12.2.0.22549</vt:lpwstr>
  </property>
  <property fmtid="{D5CDD505-2E9C-101B-9397-08002B2CF9AE}" pid="3" name="ICV">
    <vt:lpwstr>0B3B6C67CD8D41C2AB3192D51013AC85_12</vt:lpwstr>
  </property>
</Properties>
</file>